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6780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6118,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6118,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404-ПП/6780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13:30:33.240;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13:30:33.240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